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gif" Extension="gif"/>
  <Default ContentType="image/jpeg" Extension="jpg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document.glossary+xml" PartName="/word/glossary/document.xml"/>
  <Override ContentType="application/vnd.openxmlformats-officedocument.wordprocessingml.styles+xml" PartName="/word/glossary/styles.xml"/>
  <Override ContentType="application/vnd.openxmlformats-officedocument.wordprocessingml.settings+xml" PartName="/word/glossary/settings.xml"/>
  <Override ContentType="application/vnd.openxmlformats-officedocument.wordprocessingml.webSettings+xml" PartName="/word/glossary/webSettings.xml"/>
  <Override ContentType="application/vnd.openxmlformats-officedocument.wordprocessingml.fontTable+xml" PartName="/word/glossary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95662C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95662C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95662C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95662C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95662C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95662C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95662C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95662C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End"/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95662C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95662C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95662C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95662C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37538EE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95662C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95662C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95662C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p w14:paraId="06857FDE" w14:textId="5FEB5DBE" w:rsidP="00195FA8" w:rsidR="0047621E" w:rsidRDefault="0055364B" w:rsidRPr="006879C2">
    <w:pPr>
      <w:pStyle w:val="En-tte"/>
      <w:tabs>
        <w:tab w:pos="4680" w:val="clear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allowOverlap="1" behindDoc="0" distB="0" distL="114300" distR="114300" distT="0" layoutInCell="1" locked="0" relativeHeight="251669504" simplePos="0" wp14:anchorId="473827DB" wp14:editId="79604DAE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b="18415" l="0" r="28575" t="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648335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52260C" w:rsidP="008C32C4" w:rsidR="0047621E" w:rsidRDefault="0055364B" w:rsidRPr="001A2474">
                          <w:pPr>
                            <w:jc w:val="center"/>
                            <w:rPr>
                              <w:color w:val="C00000"/>
                              <w:sz w:val="20"/>
                              <w14:shadow w14:algn="tl" w14:blurRad="38100" w14:dir="2700000" w14:dist="19050" w14:kx="0" w14:ky="0" w14:sx="100000" w14:sy="100000">
                                <w14:schemeClr w14:val="dk1">
                                  <w14:alpha w14:val="60000"/>
                                </w14:scheme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B="0" distL="0" distR="0" distT="0" wp14:anchorId="258A9F5C" wp14:editId="5F5C9817">
                                <wp:extent cx="657225" cy="657860"/>
                                <wp:effectExtent b="8890" l="0" r="9525" t="0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698" cy="65833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allowOverlap="1" behindDoc="0" distB="0" distL="114300" distR="114300" distT="0" layoutInCell="1" locked="0" relativeHeight="251664384" simplePos="0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b="114300" l="57150" r="50800" t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rtlCol="0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fmla="val 31795" name="adj"/>
                          </a:avLst>
                        </a:prstGeom>
                        <a:effectLst>
                          <a:outerShdw algn="ctr" blurRad="50800" dir="5400000" dist="50800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allowOverlap="1" behindDoc="0" distB="45720" distL="114300" distR="114300" distT="45720" layoutInCell="1" locked="0" relativeHeight="251668480" simplePos="0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b="6350" l="0" r="6350" t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P="00D714BF" w:rsidR="0047621E" w:rsidRDefault="0047621E" w:rsidRPr="00B22E9A">
                          <w:pPr>
                            <w:spacing w:after="0" w:line="240" w:lineRule="auto"/>
                            <w:jc w:val="center"/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cs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algn="none" w14:blurRad="63500" w14:dir="13500000" w14:dist="50800" w14:kx="0" w14:ky="0" w14:sx="0" w14:sy="0">
                                <w14:srgbClr w14:val="000000">
                                  <w14:alpha w14:val="50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P="00C52885" w:rsidR="00E04D17" w:rsidRDefault="00E04D17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P="00C52885" w:rsidR="003316FB" w:rsidRDefault="0047621E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cs="Arial" w:hAnsi="Arial"/>
                              <w:b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P="00C52885" w:rsidR="0047621E" w:rsidRDefault="00E04D17" w:rsidRPr="00D66487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cs="Arial" w:hAnsi="Arial"/>
                              <w:color w:themeColor="accent1" w:val="F7F5E6"/>
                              <w:sz w:val="20"/>
                              <w:szCs w:val="20"/>
                              <w14:shadow w14:algn="ctr" w14:blurRad="38100" w14:dir="5400000" w14:dist="25400" w14:kx="0" w14:ky="0" w14:sx="100000" w14:sy="100000">
                                <w14:srgbClr w14:val="6E747A">
                                  <w14:alpha w14:val="57000"/>
                                </w14:srgbClr>
                              </w14:shadow>
                              <w14:textOutline w14:algn="ctr" w14:cap="flat" w14:cmpd="sng"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anchor="t" anchorCtr="0" bIns="0" lIns="0" rIns="0" rot="0" tIns="0" vert="horz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  <w:r w:rsidR="003316FB">
      <w:rPr>
        <w:noProof/>
        <w:sz w:val="8"/>
        <w:szCs w:val="8"/>
        <w:lang w:eastAsia="fr-FR"/>
      </w:rPr>
      <w:drawing>
        <wp:anchor allowOverlap="1" behindDoc="1" distB="0" distL="114300" distR="114300" distT="0" layoutInCell="1" locked="0" relativeHeight="251670528" simplePos="0" wp14:anchorId="60B6E7D9" wp14:editId="02E6FCE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b="4445" l="0" r="0" t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 ?><Relationships xmlns="http://schemas.openxmlformats.org/package/2006/relationships"><Relationship Id="rId3" Target="media/image40.png" Type="http://schemas.openxmlformats.org/officeDocument/2006/relationships/image"/><Relationship Id="rId1" Target="media/image4.png" Type="http://schemas.openxmlformats.org/officeDocument/2006/relationships/image"/><Relationship Id="rId6" Target="media/image6.jpg" Type="http://schemas.openxmlformats.org/officeDocument/2006/relationships/image"/><Relationship Id="rId4" Target="media/image5.pn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C56AC4-E566-4271-A2C6-C2C5694E1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996</Words>
  <Characters>5478</Characters>
  <Application>Microsoft Office Word</Application>
  <DocSecurity>4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2023-11-09T11:24:00Z</dcterms:created>
  <dcterms:modified xsi:type="dcterms:W3CDTF">2023-11-09T11:24:00Z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0x01010079F111ED35F8CC479449609E8A0923A6</vt:lpwstr>
  </property>
  <property fmtid="{D5CDD505-2E9C-101B-9397-08002B2CF9AE}" name="NXPowerLiteLastOptimized" pid="3">
    <vt:lpwstr>1463456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S10.0.0</vt:lpwstr>
  </property>
</Properties>
</file>