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Titre1"/>
        <w:spacing w:lineRule="auto" w:line="240" w:before="0" w:after="0"/>
        <w:rPr>
          <w:rFonts w:ascii="Arial" w:hAnsi="Arial" w:cs="Arial"/>
          <w:b w:val="false"/>
          <w:b w:val="false"/>
          <w:sz w:val="16"/>
          <w:szCs w:val="16"/>
        </w:rPr>
      </w:pPr>
      <w:r>
        <w:rPr>
          <w:rFonts w:cs="Arial" w:ascii="Arial" w:hAnsi="Arial"/>
          <w:b w:val="false"/>
          <w:sz w:val="16"/>
          <w:szCs w:val="16"/>
        </w:rPr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846"/>
        <w:gridCol w:w="566"/>
        <w:gridCol w:w="568"/>
        <w:gridCol w:w="1134"/>
        <w:gridCol w:w="748"/>
        <w:gridCol w:w="669"/>
        <w:gridCol w:w="284"/>
        <w:gridCol w:w="690"/>
        <w:gridCol w:w="586"/>
        <w:gridCol w:w="992"/>
        <w:gridCol w:w="142"/>
        <w:gridCol w:w="3542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  <w:tc>
          <w:tcPr>
            <w:tcW w:w="157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PRÉNOMS (dans l’ordre de l’état civil)</w:t>
            </w:r>
          </w:p>
        </w:tc>
        <w:tc>
          <w:tcPr>
            <w:tcW w:w="8787" w:type="dxa"/>
            <w:gridSpan w:val="9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sdt>
            <w:sdtPr>
              <w:text/>
              <w:id w:val="1165424886"/>
              <w:alias w:val="Numéro de sécurité sociale (NIR)"/>
            </w:sdtPr>
            <w:sdtContent>
              <w:p>
                <w:pPr>
                  <w:pStyle w:val="Normal"/>
                  <w:widowControl w:val="false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cs="Arial" w:ascii="Arial" w:hAnsi="Arial"/>
                    <w:color w:val="A6A6A6" w:themeColor="background1" w:themeShade="a6"/>
                    <w:szCs w:val="20"/>
                  </w:rPr>
                  <w:softHyphen/>
                </w:r>
                <w:r>
                  <w:rPr>
                    <w:rStyle w:val="PlaceholderText"/>
                    <w:rFonts w:cs="Arial" w:ascii="Arial" w:hAnsi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>
                  <w:rPr>
                    <w:rStyle w:val="PlaceholderText"/>
                    <w:rFonts w:cs="Arial" w:ascii="Arial" w:hAnsi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sdtContent>
          </w:sdt>
        </w:tc>
      </w:tr>
      <w:tr>
        <w:trPr>
          <w:trHeight w:val="801" w:hRule="atLeast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</w:t>
            </w: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.......</w:t>
            </w:r>
          </w:p>
        </w:tc>
        <w:tc>
          <w:tcPr>
            <w:tcW w:w="2694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10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.….….….….….….….….….….….….….….….….….….….….….….….</w:t>
            </w:r>
            <w:r>
              <w:rPr>
                <w:rStyle w:val="PlaceholderText"/>
              </w:rPr>
              <w:t>.</w:t>
            </w:r>
            <w:r>
              <w:rPr>
                <w:rFonts w:cs="Arial" w:ascii="Arial" w:hAnsi="Arial"/>
                <w:color w:val="808080" w:themeColor="background1" w:themeShade="80"/>
              </w:rPr>
              <w:t>….….….….….….….………...….….….….….….….….….….….….….….….….….….….….….….….….….….…..….….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2560" cy="162560"/>
                      <wp:effectExtent l="0" t="0" r="0" b="0"/>
                      <wp:docPr id="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style="position:absolute;margin-left:0pt;margin-top:-12.8pt;width:12.7pt;height:12.7pt;mso-wrap-style:none;v-text-anchor:middle;mso-position-vertical:top" type="shapetype_75">
                      <v:imagedata r:id="rId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tc>
          <w:tcPr>
            <w:tcW w:w="3403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sdt>
            <w:sdtPr>
              <w:text/>
              <w:id w:val="1010307039"/>
              <w:alias w:val="TELEPHONE"/>
            </w:sdtPr>
            <w:sdtContent>
              <w:p>
                <w:pPr>
                  <w:pStyle w:val="Normal"/>
                  <w:widowControl w:val="false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Style61"/>
                    <w:rFonts w:cs="Arial" w:ascii="Arial" w:hAnsi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sdtContent>
          </w:sdt>
        </w:tc>
        <w:tc>
          <w:tcPr>
            <w:tcW w:w="127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2560" cy="162560"/>
                      <wp:effectExtent l="0" t="0" r="0" b="0"/>
                      <wp:docPr id="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5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12.8pt;width:12.7pt;height:12.7pt;mso-wrap-style:none;v-text-anchor:middle;mso-position-vertical:top" type="shapetype_75">
                      <v:imagedata r:id="rId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   mail</w:t>
            </w:r>
          </w:p>
        </w:tc>
        <w:tc>
          <w:tcPr>
            <w:tcW w:w="467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</w:sdtPr>
              <w:sdtContent>
                <w:r>
                  <w:rPr>
                    <w:rFonts w:eastAsia="Franklin Gothic Book" w:cs="Arial" w:ascii="Arial" w:hAnsi="Arial"/>
                    <w:szCs w:val="20"/>
                  </w:rPr>
                  <w:t>…</w:t>
                </w:r>
                <w:r>
                  <w:rPr>
                    <w:rFonts w:eastAsia="Franklin Gothic Book" w:cs="Arial" w:ascii="Arial" w:hAnsi="Arial"/>
                    <w:szCs w:val="20"/>
                  </w:rPr>
                  <w:t>.….….….….….….….….….….….….….….….….….….….….….…</w:t>
                </w:r>
                <w:r>
                  <w:rPr>
                    <w:rFonts w:eastAsia="Franklin Gothic Book" w:cs="Arial" w:ascii="Arial" w:hAnsi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1432"/>
        <w:gridCol w:w="1084"/>
        <w:gridCol w:w="114"/>
        <w:gridCol w:w="694"/>
        <w:gridCol w:w="71"/>
        <w:gridCol w:w="592"/>
        <w:gridCol w:w="129"/>
        <w:gridCol w:w="409"/>
        <w:gridCol w:w="291"/>
        <w:gridCol w:w="399"/>
        <w:gridCol w:w="1142"/>
        <w:gridCol w:w="182"/>
        <w:gridCol w:w="963"/>
        <w:gridCol w:w="204"/>
        <w:gridCol w:w="67"/>
        <w:gridCol w:w="652"/>
        <w:gridCol w:w="970"/>
        <w:gridCol w:w="1376"/>
      </w:tblGrid>
      <w:tr>
        <w:trPr>
          <w:trHeight w:val="460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aps/>
                <w:color w:val="454545" w:themeColor="accent6" w:themeShade="80"/>
                <w:szCs w:val="20"/>
              </w:rPr>
              <w:t>S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Style61"/>
                <w:rFonts w:cs="Arial" w:ascii="Arial" w:hAnsi="Arial"/>
                <w:b w:val="false"/>
                <w:color w:val="D9D9D9" w:themeColor="background1" w:themeShade="d9"/>
                <w:szCs w:val="20"/>
              </w:rPr>
              <w:t>_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  <w:t xml:space="preserve"> _ / _ _ / _ _ _ _ </w:t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Style w:val="Style61"/>
                <w:rFonts w:ascii="Arial" w:hAnsi="Arial" w:eastAsia="Franklin Gothic Book" w:cs="Arial" w:eastAsiaTheme="minorHAnsi"/>
                <w:b w:val="false"/>
                <w:b w:val="false"/>
                <w:caps w:val="false"/>
                <w:smallCaps w:val="false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9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before="0"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4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sdt>
            <w:sdtPr>
              <w:text/>
              <w:id w:val="722675497"/>
              <w:alias w:val="VILLE COMMUNE"/>
            </w:sdtPr>
            <w:sdtContent>
              <w:p>
                <w:pPr>
                  <w:pStyle w:val="Normal"/>
                  <w:widowControl w:val="false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p>
            </w:sdtContent>
          </w:sdt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  <w:sz w:val="26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5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sdt>
            <w:sdtPr>
              <w:text/>
              <w:id w:val="1023764757"/>
              <w:alias w:val="VILLE COMMUNE"/>
            </w:sdtPr>
            <w:sdtContent>
              <w:p>
                <w:pPr>
                  <w:pStyle w:val="Normal"/>
                  <w:widowControl w:val="false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p>
            </w:sdtContent>
          </w:sdt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 w:hanging="0"/>
        <w:jc w:val="both"/>
        <w:rPr>
          <w:rFonts w:ascii="Arial" w:hAnsi="Arial" w:cs="Arial"/>
          <w:i/>
          <w:i/>
          <w:sz w:val="4"/>
          <w:szCs w:val="18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9">
        <w:r>
          <w:rPr>
            <w:rStyle w:val="LienInternet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before="0" w:after="0"/>
        <w:ind w:left="142" w:right="140" w:hanging="0"/>
        <w:jc w:val="both"/>
        <w:rPr>
          <w:rFonts w:ascii="Arial" w:hAnsi="Arial" w:cs="Arial"/>
          <w:i/>
          <w:i/>
          <w:sz w:val="16"/>
          <w:szCs w:val="18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</w:p>
    <w:p>
      <w:pPr>
        <w:pStyle w:val="Normal"/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before="0" w:after="0"/>
        <w:ind w:left="142" w:right="140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 Narrow" w:hAnsi="Arial Narrow"/>
          <w:b/>
          <w:i/>
          <w:sz w:val="18"/>
          <w:szCs w:val="18"/>
        </w:rPr>
        <w:t xml:space="preserve">Retrouvez les coordonnées de votre service sur cette page de l’intranet : </w:t>
      </w:r>
      <w:hyperlink r:id="rId10">
        <w:r>
          <w:rPr>
            <w:rStyle w:val="LienInternet"/>
            <w:rFonts w:cs="Arial" w:ascii="Arial Narrow" w:hAnsi="Arial Narrow"/>
            <w:b/>
            <w:i/>
            <w:sz w:val="18"/>
            <w:szCs w:val="18"/>
          </w:rPr>
          <w:t>https://accolad.ac-montpellier.fr/services-personnels</w:t>
        </w:r>
      </w:hyperlink>
      <w:r>
        <w:br w:type="page"/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i/>
          <w:i/>
          <w:color w:val="808080" w:themeColor="background1" w:themeShade="80"/>
          <w:sz w:val="2"/>
          <w:szCs w:val="20"/>
        </w:rPr>
      </w:pPr>
      <w:r>
        <w:rPr>
          <w:rFonts w:cs="Arial" w:ascii="Arial" w:hAnsi="Arial"/>
          <w:i/>
          <w:color w:val="808080" w:themeColor="background1" w:themeShade="80"/>
          <w:sz w:val="2"/>
          <w:szCs w:val="20"/>
        </w:rPr>
      </w:r>
    </w:p>
    <w:tbl>
      <w:tblPr>
        <w:tblStyle w:val="Grilledutableau"/>
        <w:tblpPr w:bottomFromText="0" w:horzAnchor="margin" w:leftFromText="142" w:rightFromText="142" w:tblpX="0" w:tblpY="2606" w:topFromText="0" w:vertAnchor="page"/>
        <w:tblW w:w="10772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3259"/>
        <w:gridCol w:w="2162"/>
        <w:gridCol w:w="1557"/>
        <w:gridCol w:w="1509"/>
        <w:gridCol w:w="1284"/>
        <w:gridCol w:w="1000"/>
      </w:tblGrid>
      <w:tr>
        <w:trPr>
          <w:trHeight w:val="359" w:hRule="atLeast"/>
        </w:trPr>
        <w:tc>
          <w:tcPr>
            <w:tcW w:w="10771" w:type="dxa"/>
            <w:gridSpan w:val="6"/>
            <w:tcBorders>
              <w:top w:val="nil"/>
              <w:left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lang w:val="fr-FR" w:eastAsia="en-US" w:bidi="ar-SA"/>
              </w:rPr>
              <w:t>J’ai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perçu l’indemnité de remboursement des frais de transport domicile-travail du 01/01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</w:r>
          </w:p>
        </w:tc>
        <w:tc>
          <w:tcPr>
            <w:tcW w:w="216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SEPTEMBRE</w:t>
            </w:r>
          </w:p>
        </w:tc>
        <w:tc>
          <w:tcPr>
            <w:tcW w:w="1557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OCTOBRE</w:t>
            </w:r>
          </w:p>
        </w:tc>
        <w:tc>
          <w:tcPr>
            <w:tcW w:w="150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NOVEMBRE</w:t>
            </w:r>
          </w:p>
        </w:tc>
        <w:tc>
          <w:tcPr>
            <w:tcW w:w="12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DECEMBRE</w:t>
            </w:r>
          </w:p>
        </w:tc>
        <w:tc>
          <w:tcPr>
            <w:tcW w:w="10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personne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 jrs</w:t>
            </w:r>
          </w:p>
        </w:tc>
      </w:tr>
      <w:tr>
        <w:trPr>
          <w:trHeight w:val="368" w:hRule="atLeast"/>
        </w:trPr>
        <w:tc>
          <w:tcPr>
            <w:tcW w:w="977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right="133" w:hanging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b/>
                <w:kern w:val="0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/>
                <w:b/>
                <w:color w:val="auto"/>
                <w:kern w:val="0"/>
                <w:lang w:val="fr-FR" w:eastAsia="en-US" w:bidi="ar-SA"/>
              </w:rPr>
              <w:t>JRS</w:t>
            </w:r>
          </w:p>
        </w:tc>
      </w:tr>
    </w:tbl>
    <w:tbl>
      <w:tblPr>
        <w:tblStyle w:val="Grilledutableau"/>
        <w:tblpPr w:bottomFromText="0" w:horzAnchor="margin" w:leftFromText="142" w:rightFromText="142" w:tblpX="0" w:tblpY="5875" w:topFromText="0" w:vertAnchor="page"/>
        <w:tblW w:w="5000" w:type="pct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1" w:noVBand="1" w:lastRow="0" w:firstColumn="1" w:lastColumn="0" w:noHBand="0" w:val="04a0"/>
      </w:tblPr>
      <w:tblGrid>
        <w:gridCol w:w="1395"/>
        <w:gridCol w:w="701"/>
        <w:gridCol w:w="703"/>
        <w:gridCol w:w="705"/>
        <w:gridCol w:w="705"/>
        <w:gridCol w:w="708"/>
        <w:gridCol w:w="706"/>
        <w:gridCol w:w="613"/>
        <w:gridCol w:w="709"/>
        <w:gridCol w:w="709"/>
        <w:gridCol w:w="710"/>
        <w:gridCol w:w="708"/>
        <w:gridCol w:w="708"/>
        <w:gridCol w:w="991"/>
      </w:tblGrid>
      <w:tr>
        <w:trPr>
          <w:trHeight w:val="363" w:hRule="atLeast"/>
        </w:trPr>
        <w:tc>
          <w:tcPr>
            <w:tcW w:w="10771" w:type="dxa"/>
            <w:gridSpan w:val="14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391" w:right="-33" w:hanging="312"/>
              <w:jc w:val="left"/>
              <w:rPr>
                <w:rFonts w:ascii="Segoe UI Symbol" w:hAnsi="Segoe UI Symbol" w:eastAsia="MS Gothic" w:cs="Segoe UI Symbol"/>
                <w:sz w:val="8"/>
                <w:szCs w:val="24"/>
              </w:rPr>
            </w:pPr>
            <w:r>
              <w:rPr>
                <w:rFonts w:eastAsia="MS Gothic" w:cs="Segoe UI Symbol" w:ascii="Segoe UI Symbol" w:hAnsi="Segoe UI Symbol"/>
                <w:kern w:val="0"/>
                <w:sz w:val="8"/>
                <w:szCs w:val="24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sz w:val="24"/>
                <w:szCs w:val="24"/>
                <w:lang w:val="fr-FR" w:eastAsia="en-US" w:bidi="ar-SA"/>
              </w:rPr>
              <w:t>Je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n’ai pas perçu l’indemnité de remboursement des frais de transport domicile-travail du 01/01 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12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JANV.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AVR.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MAI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JUIN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DÉC.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462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9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</w:tr>
      <w:tr>
        <w:trPr>
          <w:trHeight w:val="502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   personne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E8E8E8" w:themeFill="accent4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lang w:val="fr-FR" w:eastAsia="en-US" w:bidi="ar-SA"/>
              </w:rPr>
              <w:t>_ _ jrs</w:t>
            </w:r>
          </w:p>
        </w:tc>
      </w:tr>
      <w:tr>
        <w:trPr>
          <w:trHeight w:val="458" w:hRule="atLeast"/>
        </w:trPr>
        <w:tc>
          <w:tcPr>
            <w:tcW w:w="9780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Style w:val="PlaceholderText"/>
                <w:rFonts w:eastAsia="Franklin Gothic Book" w:cs="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 w:cs="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1" w:lastRow="0" w:firstColumn="0" w:lastColumn="0" w:noHBand="1" w:val="060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d'un transport gratuit entre mon domicile et mon lieu de travail (transport collectif gratuit ou transport gratuit par l'employeur)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 </w:t>
            </w:r>
          </w:p>
        </w:tc>
      </w:tr>
    </w:tbl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 L’administration se réserve le droit de demander toutes informations complémentaires dont elle aurait besoin dans le cadre des contrôles effectués.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834"/>
        <w:gridCol w:w="3139"/>
        <w:gridCol w:w="455"/>
        <w:gridCol w:w="4343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sdt>
            <w:sdtPr>
              <w:text/>
              <w:id w:val="1095888772"/>
              <w:alias w:val="VILLE COMMUNE"/>
            </w:sdtPr>
            <w:sdtContent>
              <w:p>
                <w:pPr>
                  <w:pStyle w:val="Normal"/>
                  <w:widowControl w:val="false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Style61"/>
                    <w:color w:val="D9D9D9" w:themeColor="background1" w:themeShade="d9"/>
                  </w:rPr>
                  <w:t>_ _ _ _ _ _ _ _ _ _ _ _ _ _ _ _</w:t>
                </w:r>
              </w:p>
            </w:sdtContent>
          </w:sdt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r>
              <w:rPr>
                <w:rFonts w:ascii="Arial Gras" w:hAnsi="Arial Gras"/>
                <w:caps/>
                <w:sz w:val="20"/>
              </w:rPr>
              <w:t>_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rFonts w:ascii="Arial Gras" w:hAnsi="Arial Gras"/>
                    <w:caps/>
                    <w:sz w:val="20"/>
                  </w:rPr>
                </w:r>
                <w:r>
                  <w:rPr>
                    <w:rFonts w:ascii="Arial Gras" w:hAnsi="Arial Gras"/>
                    <w:caps/>
                    <w:sz w:val="20"/>
                  </w:rPr>
                  <w:t xml:space="preserve"> _ / _ _ / _ _ _ _</w:t>
                </w:r>
                <w:r>
                  <w:rPr>
                    <w:rFonts w:ascii="Arial Gras" w:hAnsi="Arial Gras"/>
                    <w:caps/>
                    <w:sz w:val="20"/>
                  </w:rPr>
                </w:r>
              </w:sdtContent>
            </w:sdt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widowControl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5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34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i/>
          <w:i/>
          <w:color w:val="0D0D0D" w:themeColor="text1" w:themeTint="f2"/>
          <w:sz w:val="20"/>
          <w:szCs w:val="20"/>
        </w:rPr>
      </w:pPr>
      <w:r>
        <w:rPr/>
      </w:r>
    </w:p>
    <w:sectPr>
      <w:headerReference w:type="default" r:id="rId11"/>
      <w:footerReference w:type="default" r:id="rId12"/>
      <w:type w:val="nextPage"/>
      <w:pgSz w:w="11906" w:h="16838"/>
      <w:pgMar w:left="567" w:right="567" w:header="1134" w:top="1191" w:footer="329" w:bottom="38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Franklin Gothic Book">
    <w:charset w:val="00"/>
    <w:family w:val="roman"/>
    <w:pitch w:val="variable"/>
  </w:font>
  <w:font w:name="Constantia">
    <w:charset w:val="00"/>
    <w:family w:val="roman"/>
    <w:pitch w:val="variable"/>
  </w:font>
  <w:font w:name="Segoe UI">
    <w:charset w:val="00"/>
    <w:family w:val="roman"/>
    <w:pitch w:val="variable"/>
  </w:font>
  <w:font w:name="Arial">
    <w:charset w:val="00"/>
    <w:family w:val="roman"/>
    <w:pitch w:val="variable"/>
  </w:font>
  <w:font w:name="Arial Gras">
    <w:charset w:val="00"/>
    <w:family w:val="roman"/>
    <w:pitch w:val="variable"/>
  </w:font>
  <w:font w:name="## ## ## ## ##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S Gothic">
    <w:charset w:val="00"/>
    <w:family w:val="roman"/>
    <w:pitch w:val="variable"/>
  </w:font>
  <w:font w:name="Segoe UI Symbol">
    <w:charset w:val="00"/>
    <w:family w:val="roman"/>
    <w:pitch w:val="variable"/>
  </w:font>
  <w:font w:name="Arial Narrow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673819764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 w:hanging="0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clear" w:pos="4680"/>
        <w:tab w:val="right" w:pos="9360" w:leader="none"/>
      </w:tabs>
      <w:rPr>
        <w:sz w:val="8"/>
        <w:szCs w:val="8"/>
      </w:rPr>
    </w:pPr>
    <w:bookmarkStart w:id="0" w:name="_GoBack"/>
    <w:bookmarkEnd w:id="0"/>
    <w:r>
      <mc:AlternateContent>
        <mc:Choice Requires="wpg">
          <w:drawing>
            <wp:anchor behindDoc="1" distT="0" distB="0" distL="0" distR="0" simplePos="0" locked="0" layoutInCell="0" allowOverlap="1" relativeHeight="6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785" cy="686435"/>
              <wp:effectExtent l="57150" t="0" r="50800" b="114300"/>
              <wp:wrapNone/>
              <wp:docPr id="6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</a:xfrm>
                    </wpg:grpSpPr>
                    <wps:wsp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80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fillcolor="#558ed5" stroked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8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2535" cy="680085"/>
              <wp:effectExtent l="0" t="0" r="6350" b="6350"/>
              <wp:wrapNone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stroked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0" distT="0" distB="0" distL="114300" distR="114300" simplePos="0" locked="0" layoutInCell="0" allowOverlap="1" relativeHeight="10">
          <wp:simplePos x="0" y="0"/>
          <wp:positionH relativeFrom="column">
            <wp:posOffset>97155</wp:posOffset>
          </wp:positionH>
          <wp:positionV relativeFrom="paragraph">
            <wp:posOffset>-577215</wp:posOffset>
          </wp:positionV>
          <wp:extent cx="821690" cy="561975"/>
          <wp:effectExtent l="0" t="0" r="0" b="0"/>
          <wp:wrapTight wrapText="bothSides">
            <wp:wrapPolygon edited="0">
              <wp:start x="-13" y="0"/>
              <wp:lineTo x="-13" y="21218"/>
              <wp:lineTo x="21026" y="21218"/>
              <wp:lineTo x="21026" y="0"/>
              <wp:lineTo x="-13" y="0"/>
            </wp:wrapPolygon>
          </wp:wrapTight>
          <wp:docPr id="9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 w:val="true"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cb16d2"/>
    <w:rPr/>
  </w:style>
  <w:style w:type="character" w:styleId="TitreCar" w:customStyle="1">
    <w:name w:val="Titre Car"/>
    <w:basedOn w:val="DefaultParagraphFont"/>
    <w:link w:val="Titre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Accentuation">
    <w:name w:val="Accentuation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link w:val="Titre1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LienInternet">
    <w:name w:val="Lien Internet"/>
    <w:basedOn w:val="DefaultParagraphFont"/>
    <w:unhideWhenUsed/>
    <w:rsid w:val="00952a32"/>
    <w:rPr>
      <w:color w:val="0096D2" w:themeColor="hyperlink"/>
      <w:u w:val="single"/>
    </w:rPr>
  </w:style>
  <w:style w:type="character" w:styleId="LienInternetvisit">
    <w:name w:val="Lien Internet visité"/>
    <w:basedOn w:val="DefaultParagraphFont"/>
    <w:uiPriority w:val="99"/>
    <w:semiHidden/>
    <w:unhideWhenUsed/>
    <w:rsid w:val="009b14ed"/>
    <w:rPr>
      <w:color w:val="00578B" w:themeColor="followedHyperlink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link w:val="Commentaire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link w:val="Notedebasdepage"/>
    <w:uiPriority w:val="99"/>
    <w:semiHidden/>
    <w:qFormat/>
    <w:rsid w:val="00fd3037"/>
    <w:rPr>
      <w:sz w:val="20"/>
      <w:szCs w:val="20"/>
    </w:rPr>
  </w:style>
  <w:style w:type="character" w:styleId="Ancredenotedebasdepage">
    <w:name w:val="Ancre de note de bas de page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NotedefinCar" w:customStyle="1">
    <w:name w:val="Note de fin Car"/>
    <w:basedOn w:val="DefaultParagraphFont"/>
    <w:link w:val="Notedefin"/>
    <w:uiPriority w:val="99"/>
    <w:semiHidden/>
    <w:qFormat/>
    <w:rsid w:val="00fd3037"/>
    <w:rPr>
      <w:sz w:val="20"/>
      <w:szCs w:val="20"/>
    </w:rPr>
  </w:style>
  <w:style w:type="character" w:styleId="Ancredenotedefin">
    <w:name w:val="Ancre de note de fin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semiHidden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reprincipal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qFormat/>
    <w:rsid w:val="004f0368"/>
    <w:pPr>
      <w:numPr>
        <w:ilvl w:val="0"/>
        <w:numId w:val="1"/>
      </w:numPr>
    </w:pPr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 w:hanging="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s://attestation.covoiturage.beta.gouv.fr/salarie-secteur-public" TargetMode="External"/><Relationship Id="rId10" Type="http://schemas.openxmlformats.org/officeDocument/2006/relationships/hyperlink" Target="https://accolad.ac-montpellier.fr/services-personnels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glossaryDocument" Target="glossary/document.xml"/><Relationship Id="rId18" Type="http://schemas.openxmlformats.org/officeDocument/2006/relationships/customXml" Target="../customXml/item1.xml"/><Relationship Id="rId19" Type="http://schemas.openxmlformats.org/officeDocument/2006/relationships/customXml" Target="../customXml/item2.xml"/><Relationship Id="rId20" Type="http://schemas.openxmlformats.org/officeDocument/2006/relationships/customXml" Target="../customXml/item3.xml"/><Relationship Id="rId21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47CBD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4415D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71af3243-3dd4-4a8d-8c0d-dd76da1f02a5"/>
    <ds:schemaRef ds:uri="http://schemas.microsoft.com/office/2006/metadata/properties"/>
    <ds:schemaRef ds:uri="http://purl.org/dc/terms/"/>
    <ds:schemaRef ds:uri="http://schemas.microsoft.com/office/infopath/2007/PartnerControls"/>
    <ds:schemaRef ds:uri="16c05727-aa75-4e4a-9b5f-8a80a1165891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42185-82C6-40E0-8582-45685B1E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Application>LibreOffice/7.0.3.1$Windows_X86_64 LibreOffice_project/d7547858d014d4cf69878db179d326fc3483e082</Application>
  <Pages>4</Pages>
  <Words>1222</Words>
  <Characters>5649</Characters>
  <CharactersWithSpaces>6758</CharactersWithSpaces>
  <Paragraphs>190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2022-12-16T11:21:00Z</dcterms:created>
  <dc:creator/>
  <dc:description/>
  <cp:keywords>indemnité indemnité inflation</cp:keywords>
  <dc:language>fr-FR</dc:language>
  <cp:lastModifiedBy/>
  <dcterms:modified xsi:type="dcterms:W3CDTF">2022-12-16T11:21:00Z</dcterms:modified>
  <cp:revision>1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0x01010079F111ED35F8CC479449609E8A0923A6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